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EDITAL DE CHAMAMENTO PÚBLICO Nº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323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/2023</w:t>
      </w:r>
    </w:p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</w:p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PROGRAMA MUNICIPAL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CONSTRUINDO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 JUNTOS</w:t>
      </w:r>
    </w:p>
    <w:p>
      <w:pPr>
        <w:pStyle w:val="33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</w:rPr>
      </w:pPr>
    </w:p>
    <w:p>
      <w:pPr>
        <w:pStyle w:val="33"/>
        <w:spacing w:line="360" w:lineRule="auto"/>
        <w:ind w:left="0" w:leftChars="0" w:right="104" w:firstLine="708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O 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MUNICÍPIO DE NÃO-ME-TOQUE (RS)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, através de seu Prefeito Municipal e por intermédio da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Secretaria Municipal de Assistência Social e Habitação, em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observância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 a Lei Municipal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n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º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5.728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, de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13 de junho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 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PT"/>
        </w:rPr>
        <w:t>202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3,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Decreto Municipal nº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274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13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 ju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l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ho de 2023,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 xml:space="preserve">e Edital de Chamamento Público nº 194/2023, </w:t>
      </w:r>
      <w:r>
        <w:rPr>
          <w:rFonts w:hint="default" w:ascii="Arial" w:hAnsi="Arial" w:cs="Arial"/>
          <w:b/>
          <w:bCs w:val="0"/>
          <w:iCs/>
          <w:spacing w:val="6"/>
          <w:sz w:val="22"/>
          <w:szCs w:val="22"/>
          <w:u w:val="single"/>
          <w:lang w:val="pt-BR"/>
        </w:rPr>
        <w:t>torna público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o presente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E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dital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de Convocação para complementação de documentos faltantes no âmbito do Programa Habitacional Construindo Juntos, modalidade venda de terrenos públicos.</w:t>
      </w:r>
    </w:p>
    <w:p>
      <w:pPr>
        <w:pStyle w:val="33"/>
        <w:spacing w:line="360" w:lineRule="auto"/>
        <w:ind w:left="0" w:leftChars="0" w:right="104" w:firstLine="0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</w:rPr>
      </w:pPr>
    </w:p>
    <w:p>
      <w:pPr>
        <w:pStyle w:val="33"/>
        <w:numPr>
          <w:ilvl w:val="0"/>
          <w:numId w:val="11"/>
        </w:numPr>
        <w:spacing w:line="360" w:lineRule="auto"/>
        <w:ind w:left="0" w:leftChars="0" w:right="104" w:firstLine="0" w:firstLineChars="0"/>
        <w:jc w:val="both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DO OBJETO</w:t>
      </w:r>
    </w:p>
    <w:p>
      <w:pPr>
        <w:pStyle w:val="33"/>
        <w:spacing w:line="360" w:lineRule="auto"/>
        <w:ind w:left="0" w:leftChars="0" w:right="104" w:firstLine="708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O presente Edital tem como finalidade a convocação dos inscritos no Programa Habitacional Construindo Juntos,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modalidade venda de terrenos públicos,</w:t>
      </w: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 para a complementação de documentos faltantes, conforme relação constante do Anexo Único do presente Edital.</w:t>
      </w:r>
    </w:p>
    <w:p>
      <w:pPr>
        <w:pStyle w:val="33"/>
        <w:numPr>
          <w:ilvl w:val="0"/>
          <w:numId w:val="0"/>
        </w:numPr>
        <w:spacing w:after="120" w:line="360" w:lineRule="auto"/>
        <w:ind w:leftChars="0"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DO PRAZO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O inscritos constantes da relação anexa, terão o prazo de </w:t>
      </w:r>
      <w:r>
        <w:rPr>
          <w:rFonts w:hint="default" w:cs="Arial"/>
          <w:b/>
          <w:bCs/>
          <w:iCs/>
          <w:spacing w:val="6"/>
          <w:sz w:val="22"/>
          <w:szCs w:val="22"/>
          <w:highlight w:val="none"/>
          <w:lang w:val="pt-BR"/>
        </w:rPr>
        <w:t xml:space="preserve">15 (quinze) dias </w:t>
      </w: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para a apresentação dos documentos faltantes, a contar da publicação do presente Edital.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DA ENTREGA DOS DOCUMENTOS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A documentação deverá ser entregue na 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Secretaria Municipal de Assistência Social e Habitação, sita na Rua Fernando Sturm, nº 172, das 08h15min às 11h33min e das 13h30min as 17h.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A documentação faltante poderá ser entregue em cópia simples ou em original, cabendo neste último caso, a Secretaria Municipal providenciar as cópias necessárias.</w:t>
      </w: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DA AUSÊNCIA DE APRESENTAÇÃO DOS DOCUMENTOS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Os inscritos constantes da relação anexa que não comparecerem ao local indicado para a complementação dos documentos dentro do prazo assinalado, serão desclassificados do Programa Habitacional Construindo Juntos.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DAS DISPOSIÇÕES FINAIS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Decorrido o prazo do presente Edital, a Comissão de Seleção e Classificação deverá analisar a documentação faltante e realizar a seleção e classificação dos inscritos, nos termos do Item 3 e 4 do Edital nº 274/2023.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Da seleção e classificação, será publicado Edital Preliminar, cabendo do resultado recurso administrativo, nos termos, no prazo e na forma estabelecidos no Item 3.3 e 4.6 do Edital nº 274/2023.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right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Não-Me-Toque (RS), 22 de novembro de 2023.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Gilson dos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Prefeito Municipal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Registre-se e publique-se.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Noeli Verônica Machry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Secretária Municipal de Administração e Planejamento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br w:type="page"/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ANEXO ÚNICO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RELAÇÃO DE INSCRITOS E DOCUMENTOS FALTANTES</w:t>
      </w:r>
    </w:p>
    <w:tbl>
      <w:tblPr>
        <w:tblStyle w:val="12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0"/>
        <w:gridCol w:w="3125"/>
        <w:gridCol w:w="4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center"/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  <w:t>Nº DA INSCRIÇÃO</w:t>
            </w:r>
          </w:p>
        </w:tc>
        <w:tc>
          <w:tcPr>
            <w:tcW w:w="312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center"/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  <w:t>NOME DO INSCRITO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center"/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  <w:t>DOCUMENTO(S) FALTANTE(S)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José Cláudio Batista da Silva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Edilson dos Santos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4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Luana Jahn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6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Antônio Marcos de Campos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9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Adriel Ribas Frantz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10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Pamela Taina Gorbin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11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Douglas Frederico Hahn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14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Gabriele Vilani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15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Rosangela Lisete Stumm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16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Arceli Sott Vendruscolo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Prova de rendimentos do inscrito e do grupo familiar;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20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Fabrício Massing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Prova de rendimentos do inscrito e do grupo familiar;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23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Claudia Cherini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25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Giovana Lucca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26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Tainã Monteiro Dillemburg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27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Cristian Teloecken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Prova de rendimentos do inscrito e do grupo familiar;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30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Marta Siqueira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31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Rafaela Marchi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Prova de rendimentos do inscrito e do grupo familiar;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 xml:space="preserve">Prova de não estar negativado;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33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Marcelo Muller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Art 48. IV - prova de residência no Município (atual);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34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Eliane Kremer Muller dos Santos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Prova de rendimentos do inscrito e do grupo familiar;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36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Marta Lisandra Alfen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Prova de rendimentos do inscrito e do grupo familiar;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não estar negativado;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38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Charlene Aparecida Palhano dos Santos Gatelli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Prova de rendimentos do inscrito e do grupo familiar;</w:t>
            </w:r>
          </w:p>
        </w:tc>
      </w:tr>
    </w:tbl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sectPr>
      <w:footerReference r:id="rId3" w:type="default"/>
      <w:pgSz w:w="11906" w:h="16838"/>
      <w:pgMar w:top="2268" w:right="1134" w:bottom="1701" w:left="1701" w:header="720" w:footer="720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2"/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Caixa de Text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2CE802"/>
    <w:multiLevelType w:val="multilevel"/>
    <w:tmpl w:val="AD2CE802"/>
    <w:lvl w:ilvl="0" w:tentative="0">
      <w:start w:val="1"/>
      <w:numFmt w:val="decimal"/>
      <w:lvlText w:val="%1."/>
      <w:lvlJc w:val="left"/>
      <w:rPr>
        <w:rFonts w:hint="default" w:ascii="Arial" w:hAnsi="Arial"/>
        <w:b/>
        <w:bCs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  <w:b/>
        <w:bCs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</w:abstractNum>
  <w:abstractNum w:abstractNumId="1">
    <w:nsid w:val="FFFFFF7C"/>
    <w:multiLevelType w:val="singleLevel"/>
    <w:tmpl w:val="FFFFFF7C"/>
    <w:lvl w:ilvl="0" w:tentative="0">
      <w:start w:val="1"/>
      <w:numFmt w:val="decimal"/>
      <w:pStyle w:val="67"/>
      <w:lvlText w:val="%1."/>
      <w:lvlJc w:val="left"/>
      <w:pPr>
        <w:tabs>
          <w:tab w:val="left" w:pos="1492"/>
        </w:tabs>
        <w:ind w:left="1492" w:hanging="360"/>
      </w:pPr>
    </w:lvl>
  </w:abstractNum>
  <w:abstractNum w:abstractNumId="2">
    <w:nsid w:val="FFFFFF7D"/>
    <w:multiLevelType w:val="singleLevel"/>
    <w:tmpl w:val="FFFFFF7D"/>
    <w:lvl w:ilvl="0" w:tentative="0">
      <w:start w:val="1"/>
      <w:numFmt w:val="decimal"/>
      <w:pStyle w:val="103"/>
      <w:lvlText w:val="%1."/>
      <w:lvlJc w:val="left"/>
      <w:pPr>
        <w:tabs>
          <w:tab w:val="left" w:pos="1209"/>
        </w:tabs>
        <w:ind w:left="1209" w:hanging="360"/>
      </w:pPr>
    </w:lvl>
  </w:abstractNum>
  <w:abstractNum w:abstractNumId="3">
    <w:nsid w:val="FFFFFF7E"/>
    <w:multiLevelType w:val="singleLevel"/>
    <w:tmpl w:val="FFFFFF7E"/>
    <w:lvl w:ilvl="0" w:tentative="0">
      <w:start w:val="1"/>
      <w:numFmt w:val="decimal"/>
      <w:pStyle w:val="88"/>
      <w:lvlText w:val="%1."/>
      <w:lvlJc w:val="left"/>
      <w:pPr>
        <w:tabs>
          <w:tab w:val="left" w:pos="926"/>
        </w:tabs>
        <w:ind w:left="926" w:hanging="360"/>
      </w:pPr>
    </w:lvl>
  </w:abstractNum>
  <w:abstractNum w:abstractNumId="4">
    <w:nsid w:val="FFFFFF7F"/>
    <w:multiLevelType w:val="singleLevel"/>
    <w:tmpl w:val="FFFFFF7F"/>
    <w:lvl w:ilvl="0" w:tentative="0">
      <w:start w:val="1"/>
      <w:numFmt w:val="decimal"/>
      <w:pStyle w:val="62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5">
    <w:nsid w:val="FFFFFF80"/>
    <w:multiLevelType w:val="singleLevel"/>
    <w:tmpl w:val="FFFFFF80"/>
    <w:lvl w:ilvl="0" w:tentative="0">
      <w:start w:val="1"/>
      <w:numFmt w:val="bullet"/>
      <w:pStyle w:val="45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/>
      </w:rPr>
    </w:lvl>
  </w:abstractNum>
  <w:abstractNum w:abstractNumId="6">
    <w:nsid w:val="FFFFFF81"/>
    <w:multiLevelType w:val="singleLevel"/>
    <w:tmpl w:val="FFFFFF81"/>
    <w:lvl w:ilvl="0" w:tentative="0">
      <w:start w:val="1"/>
      <w:numFmt w:val="bullet"/>
      <w:pStyle w:val="8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/>
      </w:rPr>
    </w:lvl>
  </w:abstractNum>
  <w:abstractNum w:abstractNumId="7">
    <w:nsid w:val="FFFFFF82"/>
    <w:multiLevelType w:val="singleLevel"/>
    <w:tmpl w:val="FFFFFF82"/>
    <w:lvl w:ilvl="0" w:tentative="0">
      <w:start w:val="1"/>
      <w:numFmt w:val="bullet"/>
      <w:pStyle w:val="4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/>
      </w:rPr>
    </w:lvl>
  </w:abstractNum>
  <w:abstractNum w:abstractNumId="8">
    <w:nsid w:val="FFFFFF83"/>
    <w:multiLevelType w:val="singleLevel"/>
    <w:tmpl w:val="FFFFFF83"/>
    <w:lvl w:ilvl="0" w:tentative="0">
      <w:start w:val="1"/>
      <w:numFmt w:val="bullet"/>
      <w:pStyle w:val="50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/>
      </w:rPr>
    </w:lvl>
  </w:abstractNum>
  <w:abstractNum w:abstractNumId="9">
    <w:nsid w:val="FFFFFF88"/>
    <w:multiLevelType w:val="singleLevel"/>
    <w:tmpl w:val="FFFFFF88"/>
    <w:lvl w:ilvl="0" w:tentative="0">
      <w:start w:val="1"/>
      <w:numFmt w:val="decimal"/>
      <w:pStyle w:val="102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10">
    <w:nsid w:val="FFFFFF89"/>
    <w:multiLevelType w:val="singleLevel"/>
    <w:tmpl w:val="FFFFFF89"/>
    <w:lvl w:ilvl="0" w:tentative="0">
      <w:start w:val="1"/>
      <w:numFmt w:val="bullet"/>
      <w:pStyle w:val="97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10"/>
  </w:num>
  <w:num w:numId="9">
    <w:abstractNumId w:val="9"/>
  </w:num>
  <w:num w:numId="10">
    <w:abstractNumId w:val="2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360"/>
  <w:drawingGridVerticalSpacing w:val="156"/>
  <w:displayHorizontalDrawingGridEvery w:val="1"/>
  <w:displayVerticalDrawingGridEvery w:val="1"/>
  <w:noPunctuationKerning w:val="1"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BreakWrappedTables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0072D7"/>
    <w:rsid w:val="00037DFE"/>
    <w:rsid w:val="000408D9"/>
    <w:rsid w:val="00050A31"/>
    <w:rsid w:val="000716D2"/>
    <w:rsid w:val="00071AAB"/>
    <w:rsid w:val="000B259C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1A629E"/>
    <w:rsid w:val="001A7B8E"/>
    <w:rsid w:val="001B34FD"/>
    <w:rsid w:val="00201333"/>
    <w:rsid w:val="00210FA7"/>
    <w:rsid w:val="00216417"/>
    <w:rsid w:val="00221840"/>
    <w:rsid w:val="002263CE"/>
    <w:rsid w:val="0026631D"/>
    <w:rsid w:val="0028105B"/>
    <w:rsid w:val="0028508B"/>
    <w:rsid w:val="002C2F53"/>
    <w:rsid w:val="002D4A07"/>
    <w:rsid w:val="0033518C"/>
    <w:rsid w:val="003437C2"/>
    <w:rsid w:val="0036428A"/>
    <w:rsid w:val="00377186"/>
    <w:rsid w:val="003A1C03"/>
    <w:rsid w:val="003E765A"/>
    <w:rsid w:val="00411BF7"/>
    <w:rsid w:val="00414627"/>
    <w:rsid w:val="00425D63"/>
    <w:rsid w:val="004308B3"/>
    <w:rsid w:val="004643D8"/>
    <w:rsid w:val="00476AE6"/>
    <w:rsid w:val="00497C24"/>
    <w:rsid w:val="004C7BA5"/>
    <w:rsid w:val="004E7628"/>
    <w:rsid w:val="004F48F2"/>
    <w:rsid w:val="00511417"/>
    <w:rsid w:val="005149B1"/>
    <w:rsid w:val="00552936"/>
    <w:rsid w:val="005647F2"/>
    <w:rsid w:val="005662D1"/>
    <w:rsid w:val="00573A09"/>
    <w:rsid w:val="005A4526"/>
    <w:rsid w:val="005C1B16"/>
    <w:rsid w:val="005D6CCA"/>
    <w:rsid w:val="005E53D0"/>
    <w:rsid w:val="006002EB"/>
    <w:rsid w:val="006128EF"/>
    <w:rsid w:val="006264B4"/>
    <w:rsid w:val="006318CD"/>
    <w:rsid w:val="00643033"/>
    <w:rsid w:val="00644CC3"/>
    <w:rsid w:val="00661468"/>
    <w:rsid w:val="006649F0"/>
    <w:rsid w:val="006716B7"/>
    <w:rsid w:val="0067245D"/>
    <w:rsid w:val="0068470E"/>
    <w:rsid w:val="006957CB"/>
    <w:rsid w:val="00695DCD"/>
    <w:rsid w:val="006A05CC"/>
    <w:rsid w:val="006A35A7"/>
    <w:rsid w:val="006A4E15"/>
    <w:rsid w:val="006D5108"/>
    <w:rsid w:val="007152D7"/>
    <w:rsid w:val="007333E1"/>
    <w:rsid w:val="00746C14"/>
    <w:rsid w:val="007C2C59"/>
    <w:rsid w:val="007C7003"/>
    <w:rsid w:val="00801F23"/>
    <w:rsid w:val="008020D4"/>
    <w:rsid w:val="00837632"/>
    <w:rsid w:val="008409BE"/>
    <w:rsid w:val="0085640F"/>
    <w:rsid w:val="008567AA"/>
    <w:rsid w:val="00892712"/>
    <w:rsid w:val="008A680A"/>
    <w:rsid w:val="008B0BB0"/>
    <w:rsid w:val="008C4BEC"/>
    <w:rsid w:val="008E6C4B"/>
    <w:rsid w:val="008F18C0"/>
    <w:rsid w:val="00907648"/>
    <w:rsid w:val="00930FDE"/>
    <w:rsid w:val="0093526A"/>
    <w:rsid w:val="00943754"/>
    <w:rsid w:val="0094391A"/>
    <w:rsid w:val="00984C93"/>
    <w:rsid w:val="00987CE1"/>
    <w:rsid w:val="009906A4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42B73"/>
    <w:rsid w:val="00A6596A"/>
    <w:rsid w:val="00A825CA"/>
    <w:rsid w:val="00A91424"/>
    <w:rsid w:val="00AA2C77"/>
    <w:rsid w:val="00AC3FB9"/>
    <w:rsid w:val="00AC702A"/>
    <w:rsid w:val="00AD226F"/>
    <w:rsid w:val="00AD2CA7"/>
    <w:rsid w:val="00AE41C8"/>
    <w:rsid w:val="00B13A52"/>
    <w:rsid w:val="00B24CF4"/>
    <w:rsid w:val="00B26993"/>
    <w:rsid w:val="00B4570C"/>
    <w:rsid w:val="00B5208C"/>
    <w:rsid w:val="00B74876"/>
    <w:rsid w:val="00BB3A9B"/>
    <w:rsid w:val="00BB7C2B"/>
    <w:rsid w:val="00BC1664"/>
    <w:rsid w:val="00BC2546"/>
    <w:rsid w:val="00BD2FE4"/>
    <w:rsid w:val="00C04849"/>
    <w:rsid w:val="00C05085"/>
    <w:rsid w:val="00C11270"/>
    <w:rsid w:val="00C1593D"/>
    <w:rsid w:val="00C56C7E"/>
    <w:rsid w:val="00C73368"/>
    <w:rsid w:val="00C776A4"/>
    <w:rsid w:val="00C9393C"/>
    <w:rsid w:val="00CA2C6C"/>
    <w:rsid w:val="00CB4E5A"/>
    <w:rsid w:val="00CC0600"/>
    <w:rsid w:val="00CC78AC"/>
    <w:rsid w:val="00CF346E"/>
    <w:rsid w:val="00CF7953"/>
    <w:rsid w:val="00D07232"/>
    <w:rsid w:val="00D10245"/>
    <w:rsid w:val="00D21BDD"/>
    <w:rsid w:val="00D65F07"/>
    <w:rsid w:val="00D86641"/>
    <w:rsid w:val="00D92BB7"/>
    <w:rsid w:val="00DC76D2"/>
    <w:rsid w:val="00DD30ED"/>
    <w:rsid w:val="00E6404D"/>
    <w:rsid w:val="00E64C21"/>
    <w:rsid w:val="00E922C6"/>
    <w:rsid w:val="00EC24C6"/>
    <w:rsid w:val="00EE6444"/>
    <w:rsid w:val="00EF2933"/>
    <w:rsid w:val="00F05146"/>
    <w:rsid w:val="00F1115D"/>
    <w:rsid w:val="00F3513C"/>
    <w:rsid w:val="00F465C5"/>
    <w:rsid w:val="00F5180D"/>
    <w:rsid w:val="00F51B21"/>
    <w:rsid w:val="00F51D87"/>
    <w:rsid w:val="00F534DB"/>
    <w:rsid w:val="00F76337"/>
    <w:rsid w:val="00F8455C"/>
    <w:rsid w:val="00FE1EC4"/>
    <w:rsid w:val="00FF2C93"/>
    <w:rsid w:val="03E2379C"/>
    <w:rsid w:val="11F96857"/>
    <w:rsid w:val="2E0072D7"/>
    <w:rsid w:val="45FD72E4"/>
    <w:rsid w:val="52E965D9"/>
    <w:rsid w:val="5E140642"/>
    <w:rsid w:val="617F76F8"/>
    <w:rsid w:val="63AF3623"/>
    <w:rsid w:val="66975ADA"/>
    <w:rsid w:val="6A015A42"/>
    <w:rsid w:val="705C05BD"/>
    <w:rsid w:val="7A1B2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3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endnote reference"/>
    <w:basedOn w:val="11"/>
    <w:qFormat/>
    <w:uiPriority w:val="0"/>
    <w:rPr>
      <w:vertAlign w:val="superscript"/>
    </w:rPr>
  </w:style>
  <w:style w:type="character" w:styleId="14">
    <w:name w:val="Strong"/>
    <w:basedOn w:val="11"/>
    <w:qFormat/>
    <w:uiPriority w:val="0"/>
    <w:rPr>
      <w:b/>
      <w:bCs/>
    </w:rPr>
  </w:style>
  <w:style w:type="character" w:styleId="15">
    <w:name w:val="HTML Variable"/>
    <w:basedOn w:val="11"/>
    <w:qFormat/>
    <w:uiPriority w:val="0"/>
    <w:rPr>
      <w:i/>
      <w:iCs/>
    </w:rPr>
  </w:style>
  <w:style w:type="character" w:styleId="16">
    <w:name w:val="annotation reference"/>
    <w:basedOn w:val="11"/>
    <w:qFormat/>
    <w:uiPriority w:val="0"/>
    <w:rPr>
      <w:sz w:val="21"/>
      <w:szCs w:val="21"/>
    </w:rPr>
  </w:style>
  <w:style w:type="character" w:styleId="17">
    <w:name w:val="FollowedHyperlink"/>
    <w:basedOn w:val="11"/>
    <w:qFormat/>
    <w:uiPriority w:val="0"/>
    <w:rPr>
      <w:color w:val="800080"/>
      <w:u w:val="single"/>
    </w:rPr>
  </w:style>
  <w:style w:type="character" w:styleId="18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19">
    <w:name w:val="HTML Acronym"/>
    <w:basedOn w:val="11"/>
    <w:qFormat/>
    <w:uiPriority w:val="0"/>
  </w:style>
  <w:style w:type="character" w:styleId="20">
    <w:name w:val="Emphasis"/>
    <w:basedOn w:val="11"/>
    <w:qFormat/>
    <w:uiPriority w:val="0"/>
    <w:rPr>
      <w:i/>
      <w:iCs/>
    </w:rPr>
  </w:style>
  <w:style w:type="character" w:styleId="21">
    <w:name w:val="line number"/>
    <w:basedOn w:val="11"/>
    <w:qFormat/>
    <w:uiPriority w:val="0"/>
  </w:style>
  <w:style w:type="character" w:styleId="22">
    <w:name w:val="HTML Sample"/>
    <w:basedOn w:val="11"/>
    <w:qFormat/>
    <w:uiPriority w:val="0"/>
    <w:rPr>
      <w:rFonts w:ascii="Courier New" w:hAnsi="Courier New" w:cs="Courier New"/>
    </w:rPr>
  </w:style>
  <w:style w:type="character" w:styleId="23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24">
    <w:name w:val="footnote reference"/>
    <w:basedOn w:val="11"/>
    <w:qFormat/>
    <w:uiPriority w:val="0"/>
    <w:rPr>
      <w:vertAlign w:val="superscript"/>
    </w:rPr>
  </w:style>
  <w:style w:type="character" w:styleId="25">
    <w:name w:val="HTML Cite"/>
    <w:basedOn w:val="11"/>
    <w:qFormat/>
    <w:uiPriority w:val="0"/>
    <w:rPr>
      <w:i/>
      <w:iCs/>
    </w:rPr>
  </w:style>
  <w:style w:type="character" w:styleId="26">
    <w:name w:val="HTML Definition"/>
    <w:basedOn w:val="11"/>
    <w:qFormat/>
    <w:uiPriority w:val="0"/>
    <w:rPr>
      <w:i/>
      <w:iCs/>
    </w:rPr>
  </w:style>
  <w:style w:type="character" w:styleId="27">
    <w:name w:val="Hyperlink"/>
    <w:basedOn w:val="11"/>
    <w:qFormat/>
    <w:uiPriority w:val="0"/>
    <w:rPr>
      <w:color w:val="0000FF"/>
      <w:u w:val="single"/>
    </w:rPr>
  </w:style>
  <w:style w:type="character" w:styleId="28">
    <w:name w:val="page number"/>
    <w:basedOn w:val="11"/>
    <w:qFormat/>
    <w:uiPriority w:val="0"/>
  </w:style>
  <w:style w:type="character" w:styleId="29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30">
    <w:name w:val="toc 2"/>
    <w:basedOn w:val="1"/>
    <w:next w:val="1"/>
    <w:qFormat/>
    <w:uiPriority w:val="0"/>
    <w:pPr>
      <w:ind w:left="420" w:leftChars="200"/>
    </w:pPr>
  </w:style>
  <w:style w:type="paragraph" w:styleId="31">
    <w:name w:val="List"/>
    <w:basedOn w:val="1"/>
    <w:qFormat/>
    <w:uiPriority w:val="0"/>
    <w:pPr>
      <w:ind w:left="283" w:hanging="283"/>
    </w:pPr>
  </w:style>
  <w:style w:type="paragraph" w:styleId="32">
    <w:name w:val="Body Text First Indent 2"/>
    <w:basedOn w:val="33"/>
    <w:qFormat/>
    <w:uiPriority w:val="0"/>
    <w:pPr>
      <w:ind w:firstLine="210"/>
    </w:pPr>
  </w:style>
  <w:style w:type="paragraph" w:styleId="33">
    <w:name w:val="Body Text Indent"/>
    <w:basedOn w:val="1"/>
    <w:qFormat/>
    <w:uiPriority w:val="0"/>
    <w:pPr>
      <w:spacing w:after="120"/>
      <w:ind w:left="283"/>
    </w:pPr>
  </w:style>
  <w:style w:type="paragraph" w:styleId="34">
    <w:name w:val="toc 9"/>
    <w:basedOn w:val="1"/>
    <w:next w:val="1"/>
    <w:qFormat/>
    <w:uiPriority w:val="0"/>
    <w:pPr>
      <w:ind w:left="3360" w:leftChars="1600"/>
    </w:pPr>
  </w:style>
  <w:style w:type="paragraph" w:styleId="35">
    <w:name w:val="Body Text"/>
    <w:basedOn w:val="1"/>
    <w:qFormat/>
    <w:uiPriority w:val="0"/>
    <w:pPr>
      <w:spacing w:after="120"/>
    </w:pPr>
  </w:style>
  <w:style w:type="paragraph" w:styleId="36">
    <w:name w:val="toc 6"/>
    <w:basedOn w:val="1"/>
    <w:next w:val="1"/>
    <w:qFormat/>
    <w:uiPriority w:val="0"/>
    <w:pPr>
      <w:ind w:left="2100" w:leftChars="1000"/>
    </w:pPr>
  </w:style>
  <w:style w:type="paragraph" w:styleId="37">
    <w:name w:val="Block Text"/>
    <w:basedOn w:val="1"/>
    <w:qFormat/>
    <w:uiPriority w:val="0"/>
    <w:pPr>
      <w:spacing w:after="120"/>
      <w:ind w:left="1440" w:right="1440"/>
    </w:pPr>
  </w:style>
  <w:style w:type="paragraph" w:styleId="38">
    <w:name w:val="annotation text"/>
    <w:basedOn w:val="1"/>
    <w:qFormat/>
    <w:uiPriority w:val="0"/>
    <w:pPr>
      <w:jc w:val="left"/>
    </w:pPr>
  </w:style>
  <w:style w:type="paragraph" w:styleId="39">
    <w:name w:val="toc 5"/>
    <w:basedOn w:val="1"/>
    <w:next w:val="1"/>
    <w:qFormat/>
    <w:uiPriority w:val="0"/>
    <w:pPr>
      <w:ind w:left="1680" w:leftChars="800"/>
    </w:pPr>
  </w:style>
  <w:style w:type="paragraph" w:styleId="40">
    <w:name w:val="Body Text Indent 2"/>
    <w:basedOn w:val="1"/>
    <w:qFormat/>
    <w:uiPriority w:val="0"/>
    <w:pPr>
      <w:spacing w:after="120" w:line="480" w:lineRule="auto"/>
      <w:ind w:left="283"/>
    </w:pPr>
  </w:style>
  <w:style w:type="paragraph" w:styleId="41">
    <w:name w:val="index 8"/>
    <w:basedOn w:val="1"/>
    <w:next w:val="1"/>
    <w:qFormat/>
    <w:uiPriority w:val="0"/>
    <w:pPr>
      <w:ind w:left="1400" w:leftChars="1400"/>
    </w:pPr>
  </w:style>
  <w:style w:type="paragraph" w:styleId="42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43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44">
    <w:name w:val="List 4"/>
    <w:basedOn w:val="1"/>
    <w:qFormat/>
    <w:uiPriority w:val="0"/>
    <w:pPr>
      <w:ind w:left="1132" w:hanging="283"/>
    </w:pPr>
  </w:style>
  <w:style w:type="paragraph" w:styleId="45">
    <w:name w:val="List Bullet 5"/>
    <w:basedOn w:val="1"/>
    <w:qFormat/>
    <w:uiPriority w:val="0"/>
    <w:pPr>
      <w:numPr>
        <w:ilvl w:val="0"/>
        <w:numId w:val="1"/>
      </w:numPr>
    </w:pPr>
  </w:style>
  <w:style w:type="paragraph" w:styleId="46">
    <w:name w:val="endnote text"/>
    <w:basedOn w:val="1"/>
    <w:qFormat/>
    <w:uiPriority w:val="0"/>
    <w:pPr>
      <w:snapToGrid w:val="0"/>
      <w:jc w:val="left"/>
    </w:pPr>
  </w:style>
  <w:style w:type="paragraph" w:styleId="47">
    <w:name w:val="List Bullet 3"/>
    <w:basedOn w:val="1"/>
    <w:qFormat/>
    <w:uiPriority w:val="0"/>
    <w:pPr>
      <w:numPr>
        <w:ilvl w:val="0"/>
        <w:numId w:val="2"/>
      </w:numPr>
    </w:pPr>
  </w:style>
  <w:style w:type="paragraph" w:styleId="48">
    <w:name w:val="Normal (Web)"/>
    <w:basedOn w:val="1"/>
    <w:qFormat/>
    <w:uiPriority w:val="0"/>
    <w:rPr>
      <w:szCs w:val="24"/>
    </w:rPr>
  </w:style>
  <w:style w:type="paragraph" w:styleId="49">
    <w:name w:val="index 2"/>
    <w:basedOn w:val="1"/>
    <w:next w:val="1"/>
    <w:qFormat/>
    <w:uiPriority w:val="0"/>
    <w:pPr>
      <w:ind w:left="200" w:leftChars="200"/>
    </w:pPr>
  </w:style>
  <w:style w:type="paragraph" w:styleId="50">
    <w:name w:val="List Bullet 2"/>
    <w:basedOn w:val="1"/>
    <w:qFormat/>
    <w:uiPriority w:val="0"/>
    <w:pPr>
      <w:numPr>
        <w:ilvl w:val="0"/>
        <w:numId w:val="3"/>
      </w:numPr>
    </w:pPr>
  </w:style>
  <w:style w:type="paragraph" w:styleId="51">
    <w:name w:val="Salutation"/>
    <w:basedOn w:val="1"/>
    <w:next w:val="1"/>
    <w:qFormat/>
    <w:uiPriority w:val="0"/>
  </w:style>
  <w:style w:type="paragraph" w:styleId="52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 w:eastAsiaTheme="minorEastAsia"/>
      <w:kern w:val="2"/>
      <w:sz w:val="24"/>
      <w:szCs w:val="24"/>
      <w:lang w:val="en-US" w:eastAsia="zh-CN" w:bidi="ar-SA"/>
    </w:rPr>
  </w:style>
  <w:style w:type="paragraph" w:styleId="53">
    <w:name w:val="index 7"/>
    <w:basedOn w:val="1"/>
    <w:next w:val="1"/>
    <w:qFormat/>
    <w:uiPriority w:val="0"/>
    <w:pPr>
      <w:ind w:left="1200" w:leftChars="1200"/>
    </w:pPr>
  </w:style>
  <w:style w:type="paragraph" w:styleId="54">
    <w:name w:val="Plain Text"/>
    <w:basedOn w:val="1"/>
    <w:qFormat/>
    <w:uiPriority w:val="0"/>
    <w:rPr>
      <w:rFonts w:ascii="Courier New" w:hAnsi="Courier New" w:cs="Courier New"/>
      <w:sz w:val="20"/>
    </w:rPr>
  </w:style>
  <w:style w:type="paragraph" w:styleId="55">
    <w:name w:val="toc 4"/>
    <w:basedOn w:val="1"/>
    <w:next w:val="1"/>
    <w:qFormat/>
    <w:uiPriority w:val="0"/>
    <w:pPr>
      <w:ind w:left="1260" w:leftChars="600"/>
    </w:pPr>
  </w:style>
  <w:style w:type="paragraph" w:styleId="56">
    <w:name w:val="List Continue"/>
    <w:basedOn w:val="1"/>
    <w:qFormat/>
    <w:uiPriority w:val="0"/>
    <w:pPr>
      <w:spacing w:after="120"/>
      <w:ind w:left="283"/>
    </w:pPr>
  </w:style>
  <w:style w:type="paragraph" w:styleId="57">
    <w:name w:val="envelope address"/>
    <w:basedOn w:val="1"/>
    <w:qFormat/>
    <w:uiPriority w:val="0"/>
    <w:pPr>
      <w:framePr w:w="7938" w:h="1984" w:hRule="exact" w:hSpace="141" w:wrap="around" w:vAnchor="margin" w:hAnchor="page" w:xAlign="center" w:yAlign="bottom"/>
      <w:ind w:left="2835"/>
    </w:pPr>
    <w:rPr>
      <w:rFonts w:ascii="Arial" w:hAnsi="Arial" w:cs="Arial"/>
      <w:szCs w:val="24"/>
    </w:rPr>
  </w:style>
  <w:style w:type="paragraph" w:styleId="58">
    <w:name w:val="toc 8"/>
    <w:basedOn w:val="1"/>
    <w:next w:val="1"/>
    <w:qFormat/>
    <w:uiPriority w:val="0"/>
    <w:pPr>
      <w:ind w:left="2940" w:leftChars="1400"/>
    </w:pPr>
  </w:style>
  <w:style w:type="paragraph" w:styleId="59">
    <w:name w:val="Body Text 3"/>
    <w:basedOn w:val="1"/>
    <w:qFormat/>
    <w:uiPriority w:val="0"/>
    <w:pPr>
      <w:spacing w:after="120"/>
    </w:pPr>
    <w:rPr>
      <w:sz w:val="16"/>
      <w:szCs w:val="16"/>
    </w:rPr>
  </w:style>
  <w:style w:type="paragraph" w:styleId="60">
    <w:name w:val="Signature"/>
    <w:basedOn w:val="1"/>
    <w:qFormat/>
    <w:uiPriority w:val="0"/>
    <w:pPr>
      <w:ind w:left="4252"/>
    </w:pPr>
  </w:style>
  <w:style w:type="paragraph" w:styleId="61">
    <w:name w:val="HTML Preformatted"/>
    <w:basedOn w:val="1"/>
    <w:qFormat/>
    <w:uiPriority w:val="0"/>
    <w:rPr>
      <w:rFonts w:ascii="Courier New" w:hAnsi="Courier New" w:cs="Courier New"/>
      <w:sz w:val="20"/>
    </w:rPr>
  </w:style>
  <w:style w:type="paragraph" w:styleId="62">
    <w:name w:val="List Number 2"/>
    <w:basedOn w:val="1"/>
    <w:qFormat/>
    <w:uiPriority w:val="0"/>
    <w:pPr>
      <w:numPr>
        <w:ilvl w:val="0"/>
        <w:numId w:val="4"/>
      </w:numPr>
    </w:pPr>
  </w:style>
  <w:style w:type="paragraph" w:styleId="63">
    <w:name w:val="index heading"/>
    <w:basedOn w:val="1"/>
    <w:next w:val="64"/>
    <w:qFormat/>
    <w:uiPriority w:val="0"/>
    <w:rPr>
      <w:rFonts w:ascii="Arial" w:hAnsi="Arial" w:cs="Arial"/>
      <w:b/>
      <w:bCs/>
    </w:rPr>
  </w:style>
  <w:style w:type="paragraph" w:styleId="64">
    <w:name w:val="index 1"/>
    <w:basedOn w:val="1"/>
    <w:next w:val="1"/>
    <w:qFormat/>
    <w:uiPriority w:val="0"/>
  </w:style>
  <w:style w:type="paragraph" w:styleId="65">
    <w:name w:val="Body Text 2"/>
    <w:basedOn w:val="1"/>
    <w:qFormat/>
    <w:uiPriority w:val="0"/>
    <w:pPr>
      <w:spacing w:after="120" w:line="480" w:lineRule="auto"/>
    </w:pPr>
  </w:style>
  <w:style w:type="paragraph" w:styleId="66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paragraph" w:styleId="67">
    <w:name w:val="List Number 5"/>
    <w:basedOn w:val="1"/>
    <w:qFormat/>
    <w:uiPriority w:val="0"/>
    <w:pPr>
      <w:numPr>
        <w:ilvl w:val="0"/>
        <w:numId w:val="5"/>
      </w:numPr>
    </w:pPr>
  </w:style>
  <w:style w:type="paragraph" w:styleId="68">
    <w:name w:val="index 6"/>
    <w:basedOn w:val="1"/>
    <w:next w:val="1"/>
    <w:qFormat/>
    <w:uiPriority w:val="0"/>
    <w:pPr>
      <w:ind w:left="1000" w:leftChars="1000"/>
    </w:pPr>
  </w:style>
  <w:style w:type="paragraph" w:styleId="69">
    <w:name w:val="index 9"/>
    <w:basedOn w:val="1"/>
    <w:next w:val="1"/>
    <w:qFormat/>
    <w:uiPriority w:val="0"/>
    <w:pPr>
      <w:ind w:left="1600" w:leftChars="1600"/>
    </w:pPr>
  </w:style>
  <w:style w:type="paragraph" w:styleId="70">
    <w:name w:val="annotation subject"/>
    <w:basedOn w:val="38"/>
    <w:next w:val="38"/>
    <w:qFormat/>
    <w:uiPriority w:val="0"/>
    <w:rPr>
      <w:b/>
      <w:bCs/>
    </w:rPr>
  </w:style>
  <w:style w:type="paragraph" w:styleId="71">
    <w:name w:val="List Continue 3"/>
    <w:basedOn w:val="1"/>
    <w:qFormat/>
    <w:uiPriority w:val="0"/>
    <w:pPr>
      <w:spacing w:after="120"/>
      <w:ind w:left="849"/>
    </w:pPr>
  </w:style>
  <w:style w:type="paragraph" w:styleId="72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paragraph" w:styleId="73">
    <w:name w:val="HTML Address"/>
    <w:basedOn w:val="1"/>
    <w:qFormat/>
    <w:uiPriority w:val="0"/>
    <w:rPr>
      <w:i/>
      <w:iCs/>
    </w:rPr>
  </w:style>
  <w:style w:type="paragraph" w:styleId="74">
    <w:name w:val="index 4"/>
    <w:basedOn w:val="1"/>
    <w:next w:val="1"/>
    <w:qFormat/>
    <w:uiPriority w:val="0"/>
    <w:pPr>
      <w:ind w:left="600" w:leftChars="600"/>
    </w:pPr>
  </w:style>
  <w:style w:type="paragraph" w:styleId="75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76">
    <w:name w:val="Document Map"/>
    <w:basedOn w:val="1"/>
    <w:qFormat/>
    <w:uiPriority w:val="0"/>
    <w:pPr>
      <w:shd w:val="clear" w:color="auto" w:fill="000080"/>
    </w:pPr>
  </w:style>
  <w:style w:type="paragraph" w:styleId="77">
    <w:name w:val="caption"/>
    <w:basedOn w:val="1"/>
    <w:next w:val="1"/>
    <w:semiHidden/>
    <w:unhideWhenUsed/>
    <w:qFormat/>
    <w:uiPriority w:val="0"/>
    <w:rPr>
      <w:rFonts w:ascii="Arial" w:hAnsi="Arial" w:eastAsia="SimHei" w:cs="Arial"/>
      <w:sz w:val="20"/>
    </w:rPr>
  </w:style>
  <w:style w:type="paragraph" w:styleId="78">
    <w:name w:val="toc 7"/>
    <w:basedOn w:val="1"/>
    <w:next w:val="1"/>
    <w:qFormat/>
    <w:uiPriority w:val="0"/>
    <w:pPr>
      <w:ind w:left="2520" w:leftChars="1200"/>
    </w:pPr>
  </w:style>
  <w:style w:type="paragraph" w:styleId="79">
    <w:name w:val="List Continue 2"/>
    <w:basedOn w:val="1"/>
    <w:qFormat/>
    <w:uiPriority w:val="0"/>
    <w:pPr>
      <w:spacing w:after="120"/>
      <w:ind w:left="566"/>
    </w:pPr>
  </w:style>
  <w:style w:type="paragraph" w:styleId="80">
    <w:name w:val="toa heading"/>
    <w:basedOn w:val="1"/>
    <w:next w:val="1"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81">
    <w:name w:val="List 3"/>
    <w:basedOn w:val="1"/>
    <w:qFormat/>
    <w:uiPriority w:val="0"/>
    <w:pPr>
      <w:ind w:left="849" w:hanging="283"/>
    </w:pPr>
  </w:style>
  <w:style w:type="paragraph" w:styleId="82">
    <w:name w:val="Body Text Indent 3"/>
    <w:basedOn w:val="1"/>
    <w:qFormat/>
    <w:uiPriority w:val="0"/>
    <w:pPr>
      <w:spacing w:after="120"/>
      <w:ind w:left="283"/>
    </w:pPr>
    <w:rPr>
      <w:sz w:val="16"/>
      <w:szCs w:val="16"/>
    </w:rPr>
  </w:style>
  <w:style w:type="paragraph" w:styleId="83">
    <w:name w:val="table of authorities"/>
    <w:basedOn w:val="1"/>
    <w:next w:val="1"/>
    <w:qFormat/>
    <w:uiPriority w:val="0"/>
    <w:pPr>
      <w:ind w:left="420" w:leftChars="200"/>
    </w:pPr>
  </w:style>
  <w:style w:type="paragraph" w:styleId="84">
    <w:name w:val="Date"/>
    <w:basedOn w:val="1"/>
    <w:next w:val="1"/>
    <w:qFormat/>
    <w:uiPriority w:val="0"/>
  </w:style>
  <w:style w:type="paragraph" w:styleId="85">
    <w:name w:val="toc 3"/>
    <w:basedOn w:val="1"/>
    <w:next w:val="1"/>
    <w:qFormat/>
    <w:uiPriority w:val="0"/>
    <w:pPr>
      <w:ind w:left="840" w:leftChars="400"/>
    </w:pPr>
  </w:style>
  <w:style w:type="paragraph" w:styleId="86">
    <w:name w:val="List 5"/>
    <w:basedOn w:val="1"/>
    <w:qFormat/>
    <w:uiPriority w:val="0"/>
    <w:pPr>
      <w:ind w:left="1415" w:hanging="283"/>
    </w:pPr>
  </w:style>
  <w:style w:type="paragraph" w:styleId="87">
    <w:name w:val="Closing"/>
    <w:basedOn w:val="1"/>
    <w:qFormat/>
    <w:uiPriority w:val="0"/>
    <w:pPr>
      <w:ind w:left="4252"/>
    </w:pPr>
  </w:style>
  <w:style w:type="paragraph" w:styleId="88">
    <w:name w:val="List Number 3"/>
    <w:basedOn w:val="1"/>
    <w:qFormat/>
    <w:uiPriority w:val="0"/>
    <w:pPr>
      <w:numPr>
        <w:ilvl w:val="0"/>
        <w:numId w:val="6"/>
      </w:numPr>
    </w:pPr>
  </w:style>
  <w:style w:type="paragraph" w:styleId="89">
    <w:name w:val="List Bullet 4"/>
    <w:basedOn w:val="1"/>
    <w:qFormat/>
    <w:uiPriority w:val="0"/>
    <w:pPr>
      <w:numPr>
        <w:ilvl w:val="0"/>
        <w:numId w:val="7"/>
      </w:numPr>
    </w:pPr>
  </w:style>
  <w:style w:type="paragraph" w:styleId="90">
    <w:name w:val="E-mail Signature"/>
    <w:basedOn w:val="1"/>
    <w:qFormat/>
    <w:uiPriority w:val="0"/>
  </w:style>
  <w:style w:type="paragraph" w:styleId="91">
    <w:name w:val="Balloon Text"/>
    <w:basedOn w:val="1"/>
    <w:qFormat/>
    <w:uiPriority w:val="0"/>
    <w:rPr>
      <w:sz w:val="16"/>
      <w:szCs w:val="16"/>
    </w:rPr>
  </w:style>
  <w:style w:type="paragraph" w:styleId="92">
    <w:name w:val="List Continue 4"/>
    <w:basedOn w:val="1"/>
    <w:qFormat/>
    <w:uiPriority w:val="0"/>
    <w:pPr>
      <w:spacing w:after="120"/>
      <w:ind w:left="1132"/>
    </w:pPr>
  </w:style>
  <w:style w:type="paragraph" w:styleId="93">
    <w:name w:val="Subtitle"/>
    <w:basedOn w:val="1"/>
    <w:qFormat/>
    <w:uiPriority w:val="0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94">
    <w:name w:val="index 3"/>
    <w:basedOn w:val="1"/>
    <w:next w:val="1"/>
    <w:qFormat/>
    <w:uiPriority w:val="0"/>
    <w:pPr>
      <w:ind w:left="400" w:leftChars="400"/>
    </w:pPr>
  </w:style>
  <w:style w:type="paragraph" w:styleId="95">
    <w:name w:val="List 2"/>
    <w:basedOn w:val="1"/>
    <w:qFormat/>
    <w:uiPriority w:val="0"/>
    <w:pPr>
      <w:ind w:left="566" w:hanging="283"/>
    </w:pPr>
  </w:style>
  <w:style w:type="paragraph" w:styleId="96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97">
    <w:name w:val="List Bullet"/>
    <w:basedOn w:val="1"/>
    <w:qFormat/>
    <w:uiPriority w:val="0"/>
    <w:pPr>
      <w:numPr>
        <w:ilvl w:val="0"/>
        <w:numId w:val="8"/>
      </w:numPr>
    </w:pPr>
  </w:style>
  <w:style w:type="paragraph" w:styleId="98">
    <w:name w:val="Normal Indent"/>
    <w:basedOn w:val="1"/>
    <w:qFormat/>
    <w:uiPriority w:val="0"/>
    <w:pPr>
      <w:ind w:left="708"/>
    </w:pPr>
  </w:style>
  <w:style w:type="paragraph" w:styleId="99">
    <w:name w:val="index 5"/>
    <w:basedOn w:val="1"/>
    <w:next w:val="1"/>
    <w:qFormat/>
    <w:uiPriority w:val="0"/>
    <w:pPr>
      <w:ind w:left="800" w:leftChars="800"/>
    </w:pPr>
  </w:style>
  <w:style w:type="paragraph" w:styleId="100">
    <w:name w:val="toc 1"/>
    <w:basedOn w:val="1"/>
    <w:next w:val="1"/>
    <w:qFormat/>
    <w:uiPriority w:val="0"/>
  </w:style>
  <w:style w:type="paragraph" w:styleId="101">
    <w:name w:val="List Continue 5"/>
    <w:basedOn w:val="1"/>
    <w:qFormat/>
    <w:uiPriority w:val="0"/>
    <w:pPr>
      <w:spacing w:after="120"/>
      <w:ind w:left="1415"/>
    </w:pPr>
  </w:style>
  <w:style w:type="paragraph" w:styleId="102">
    <w:name w:val="List Number"/>
    <w:basedOn w:val="1"/>
    <w:qFormat/>
    <w:uiPriority w:val="0"/>
    <w:pPr>
      <w:numPr>
        <w:ilvl w:val="0"/>
        <w:numId w:val="9"/>
      </w:numPr>
    </w:pPr>
  </w:style>
  <w:style w:type="paragraph" w:styleId="103">
    <w:name w:val="List Number 4"/>
    <w:basedOn w:val="1"/>
    <w:qFormat/>
    <w:uiPriority w:val="0"/>
    <w:pPr>
      <w:numPr>
        <w:ilvl w:val="0"/>
        <w:numId w:val="10"/>
      </w:numPr>
    </w:pPr>
  </w:style>
  <w:style w:type="paragraph" w:styleId="104">
    <w:name w:val="Body Text First Indent"/>
    <w:basedOn w:val="35"/>
    <w:qFormat/>
    <w:uiPriority w:val="0"/>
    <w:pPr>
      <w:ind w:firstLine="210"/>
    </w:pPr>
  </w:style>
  <w:style w:type="paragraph" w:styleId="105">
    <w:name w:val="envelope return"/>
    <w:basedOn w:val="1"/>
    <w:qFormat/>
    <w:uiPriority w:val="0"/>
    <w:rPr>
      <w:rFonts w:ascii="Arial" w:hAnsi="Arial" w:cs="Arial"/>
      <w:sz w:val="20"/>
    </w:rPr>
  </w:style>
  <w:style w:type="paragraph" w:styleId="106">
    <w:name w:val="Note Heading"/>
    <w:basedOn w:val="1"/>
    <w:next w:val="1"/>
    <w:qFormat/>
    <w:uiPriority w:val="0"/>
  </w:style>
  <w:style w:type="table" w:styleId="107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0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12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Web 1"/>
    <w:basedOn w:val="12"/>
    <w:qFormat/>
    <w:uiPriority w:val="0"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5">
    <w:name w:val="Table Web 2"/>
    <w:basedOn w:val="12"/>
    <w:qFormat/>
    <w:uiPriority w:val="0"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19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24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5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6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7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29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30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1">
    <w:name w:val="Table Web 3"/>
    <w:basedOn w:val="12"/>
    <w:qFormat/>
    <w:uiPriority w:val="0"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36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3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4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14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4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145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6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7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8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9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50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50</TotalTime>
  <ScaleCrop>false</ScaleCrop>
  <LinksUpToDate>false</LinksUpToDate>
  <CharactersWithSpaces>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2023-10-27T11:36:00Z</dcterms:created>
  <dc:creator>Usuario</dc:creator>
  <cp:lastModifiedBy>Usuario</cp:lastModifiedBy>
  <cp:lastPrinted>2023-11-22T12:01:00Z</cp:lastPrinted>
  <dcterms:modified xsi:type="dcterms:W3CDTF">2023-11-22T17:24:33Z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BECA89D35213447FAC1D123E370AC841</vt:lpwstr>
  </property>
</Properties>
</file>